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46C65" w14:textId="77777777" w:rsidR="009650AE" w:rsidRDefault="009650AE" w:rsidP="003C17BB">
      <w:pPr>
        <w:pStyle w:val="Nessunaspaziatura"/>
      </w:pPr>
    </w:p>
    <w:p w14:paraId="27AFB8CA" w14:textId="655E1AA5" w:rsidR="00A44AB6" w:rsidRDefault="00A44AB6" w:rsidP="003C17BB">
      <w:pPr>
        <w:pStyle w:val="Nessunaspaziatura"/>
      </w:pPr>
      <w:r w:rsidRPr="00A44AB6">
        <w:rPr>
          <w:rFonts w:asciiTheme="minorHAnsi" w:eastAsiaTheme="minorEastAsia" w:hAnsiTheme="minorHAnsi" w:cstheme="minorBid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DBC21C" wp14:editId="3C25B23F">
                <wp:simplePos x="0" y="0"/>
                <wp:positionH relativeFrom="column">
                  <wp:posOffset>-2540</wp:posOffset>
                </wp:positionH>
                <wp:positionV relativeFrom="paragraph">
                  <wp:posOffset>8890</wp:posOffset>
                </wp:positionV>
                <wp:extent cx="6200775" cy="960120"/>
                <wp:effectExtent l="0" t="0" r="2857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D5F87" w14:textId="77777777" w:rsidR="00A44AB6" w:rsidRPr="00223901" w:rsidRDefault="00A44AB6" w:rsidP="00A44AB6">
                            <w:pPr>
                              <w:jc w:val="center"/>
                              <w:rPr>
                                <w:rFonts w:ascii="Baskerville Old Face" w:hAnsi="Baskerville Old Fac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3901">
                              <w:rPr>
                                <w:rFonts w:ascii="Baskerville Old Face" w:hAnsi="Baskerville Old Face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Progetto Personalizzato </w:t>
                            </w:r>
                          </w:p>
                          <w:p w14:paraId="3C5679FC" w14:textId="77777777" w:rsidR="00A44AB6" w:rsidRPr="00223901" w:rsidRDefault="00A44AB6" w:rsidP="00A44AB6">
                            <w:pPr>
                              <w:jc w:val="center"/>
                              <w:rPr>
                                <w:rFonts w:ascii="Baskerville Old Face" w:hAnsi="Baskerville Old Fac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23901">
                              <w:rPr>
                                <w:rFonts w:ascii="Baskerville Old Face" w:hAnsi="Baskerville Old Face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SIG.RA </w:t>
                            </w:r>
                          </w:p>
                          <w:p w14:paraId="5C929E5F" w14:textId="77777777" w:rsidR="00A44AB6" w:rsidRPr="00223901" w:rsidRDefault="00A44AB6" w:rsidP="00A44AB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23901">
                              <w:rPr>
                                <w:rFonts w:ascii="Baskerville Old Face" w:hAnsi="Baskerville Old Face"/>
                                <w:b/>
                                <w:bCs/>
                                <w:sz w:val="28"/>
                                <w:szCs w:val="28"/>
                              </w:rPr>
                              <w:t>ACCOLTA IL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</w:t>
                            </w:r>
                            <w:r w:rsidRPr="00814A4D">
                              <w:rPr>
                                <w:rFonts w:ascii="Baskerville Old Face" w:hAnsi="Baskerville Old Face"/>
                                <w:b/>
                                <w:bCs/>
                                <w:sz w:val="28"/>
                                <w:szCs w:val="28"/>
                              </w:rPr>
                              <w:t>DIMESSA IL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DBC2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2pt;margin-top:.7pt;width:488.25pt;height:7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">
                <v:textbox>
                  <w:txbxContent>
                    <w:p w14:paraId="1D4D5F87" w14:textId="77777777" w:rsidR="00A44AB6" w:rsidRPr="00223901" w:rsidRDefault="00A44AB6" w:rsidP="00A44AB6">
                      <w:pPr>
                        <w:jc w:val="center"/>
                        <w:rPr>
                          <w:rFonts w:ascii="Baskerville Old Face" w:hAnsi="Baskerville Old Face"/>
                          <w:b/>
                          <w:bCs/>
                          <w:sz w:val="36"/>
                          <w:szCs w:val="36"/>
                        </w:rPr>
                      </w:pPr>
                      <w:r w:rsidRPr="00223901">
                        <w:rPr>
                          <w:rFonts w:ascii="Baskerville Old Face" w:hAnsi="Baskerville Old Face"/>
                          <w:b/>
                          <w:bCs/>
                          <w:sz w:val="36"/>
                          <w:szCs w:val="36"/>
                        </w:rPr>
                        <w:t xml:space="preserve">Progetto Personalizzato </w:t>
                      </w:r>
                    </w:p>
                    <w:p w14:paraId="3C5679FC" w14:textId="77777777" w:rsidR="00A44AB6" w:rsidRPr="00223901" w:rsidRDefault="00A44AB6" w:rsidP="00A44AB6">
                      <w:pPr>
                        <w:jc w:val="center"/>
                        <w:rPr>
                          <w:rFonts w:ascii="Baskerville Old Face" w:hAnsi="Baskerville Old Face"/>
                          <w:b/>
                          <w:bCs/>
                          <w:sz w:val="28"/>
                          <w:szCs w:val="28"/>
                        </w:rPr>
                      </w:pPr>
                      <w:r w:rsidRPr="00223901">
                        <w:rPr>
                          <w:rFonts w:ascii="Baskerville Old Face" w:hAnsi="Baskerville Old Face"/>
                          <w:b/>
                          <w:bCs/>
                          <w:sz w:val="28"/>
                          <w:szCs w:val="28"/>
                        </w:rPr>
                        <w:t xml:space="preserve">SIG.RA </w:t>
                      </w:r>
                    </w:p>
                    <w:p w14:paraId="5C929E5F" w14:textId="77777777" w:rsidR="00A44AB6" w:rsidRPr="00223901" w:rsidRDefault="00A44AB6" w:rsidP="00A44AB6">
                      <w:pPr>
                        <w:rPr>
                          <w:sz w:val="28"/>
                          <w:szCs w:val="28"/>
                        </w:rPr>
                      </w:pPr>
                      <w:r w:rsidRPr="00223901">
                        <w:rPr>
                          <w:rFonts w:ascii="Baskerville Old Face" w:hAnsi="Baskerville Old Face"/>
                          <w:b/>
                          <w:bCs/>
                          <w:sz w:val="28"/>
                          <w:szCs w:val="28"/>
                        </w:rPr>
                        <w:t>ACCOLTA IL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</w:t>
                      </w:r>
                      <w:r w:rsidRPr="00814A4D">
                        <w:rPr>
                          <w:rFonts w:ascii="Baskerville Old Face" w:hAnsi="Baskerville Old Face"/>
                          <w:b/>
                          <w:bCs/>
                          <w:sz w:val="28"/>
                          <w:szCs w:val="28"/>
                        </w:rPr>
                        <w:t>DIMESSA IL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AECE59C" w14:textId="77777777" w:rsidR="00A44AB6" w:rsidRDefault="00A44AB6" w:rsidP="003C17BB">
      <w:pPr>
        <w:pStyle w:val="Nessunaspaziatura"/>
      </w:pPr>
    </w:p>
    <w:p w14:paraId="25172169" w14:textId="0C9A4400" w:rsidR="00A44AB6" w:rsidRDefault="00A44AB6" w:rsidP="003C17BB">
      <w:pPr>
        <w:pStyle w:val="Nessunaspaziatura"/>
      </w:pPr>
    </w:p>
    <w:p w14:paraId="02ABF112" w14:textId="77777777" w:rsidR="00A44AB6" w:rsidRDefault="00A44AB6" w:rsidP="003C17BB">
      <w:pPr>
        <w:pStyle w:val="Nessunaspaziatura"/>
      </w:pPr>
    </w:p>
    <w:p w14:paraId="10A2BE8C" w14:textId="68BAE7DE" w:rsidR="00A44AB6" w:rsidRDefault="00A44AB6" w:rsidP="003C17BB">
      <w:pPr>
        <w:pStyle w:val="Nessunaspaziatura"/>
      </w:pPr>
    </w:p>
    <w:p w14:paraId="6DA47F82" w14:textId="2DB84C80" w:rsidR="00A44AB6" w:rsidRDefault="00A44AB6" w:rsidP="003C17BB">
      <w:pPr>
        <w:pStyle w:val="Nessunaspaziatura"/>
      </w:pPr>
    </w:p>
    <w:p w14:paraId="0E05F718" w14:textId="77777777" w:rsidR="00A44AB6" w:rsidRDefault="00A44AB6" w:rsidP="003C17BB">
      <w:pPr>
        <w:pStyle w:val="Nessunaspaziatura"/>
      </w:pPr>
    </w:p>
    <w:p w14:paraId="0C77902E" w14:textId="77777777" w:rsidR="00A44AB6" w:rsidRDefault="00A44AB6" w:rsidP="003C17BB">
      <w:pPr>
        <w:pStyle w:val="Nessunaspaziatura"/>
      </w:pPr>
    </w:p>
    <w:p w14:paraId="08D5944A" w14:textId="77777777" w:rsidR="00A44AB6" w:rsidRDefault="00A44AB6" w:rsidP="00A44AB6">
      <w:pPr>
        <w:pStyle w:val="Nessunaspaziatura"/>
      </w:pPr>
    </w:p>
    <w:p w14:paraId="715FEB2E" w14:textId="77777777" w:rsidR="00A44AB6" w:rsidRDefault="00A44AB6" w:rsidP="00A44AB6">
      <w:pPr>
        <w:pStyle w:val="Nessunaspaziatura"/>
      </w:pPr>
      <w:r>
        <w:t>Risorse personali (capacità lavorativa, professionalità, competenze personali, attitudini, autonomia economica)</w:t>
      </w:r>
    </w:p>
    <w:p w14:paraId="0CC2F458" w14:textId="6B60B935" w:rsidR="00A44AB6" w:rsidRPr="00A44AB6" w:rsidRDefault="00A44AB6" w:rsidP="00A44AB6">
      <w:pPr>
        <w:pStyle w:val="Nessunaspaziatura"/>
      </w:pPr>
      <w:r w:rsidRPr="00A44AB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2495C2" w14:textId="77777777" w:rsidR="00A44AB6" w:rsidRPr="00A44AB6" w:rsidRDefault="00A44AB6" w:rsidP="00A44AB6">
      <w:pPr>
        <w:pStyle w:val="Nessunaspaziatura"/>
      </w:pPr>
    </w:p>
    <w:p w14:paraId="4C91F962" w14:textId="77777777" w:rsidR="00A44AB6" w:rsidRDefault="00A44AB6" w:rsidP="00A44AB6">
      <w:pPr>
        <w:pStyle w:val="Nessunaspaziatura"/>
      </w:pPr>
      <w:r>
        <w:t>Risorse ambientali (parenti, amici, conoscenti, ecc.)</w:t>
      </w:r>
    </w:p>
    <w:p w14:paraId="17191080" w14:textId="77777777" w:rsidR="00A44AB6" w:rsidRDefault="00A44AB6" w:rsidP="00A44AB6">
      <w:pPr>
        <w:pStyle w:val="Nessunaspaziatura"/>
      </w:pPr>
    </w:p>
    <w:p w14:paraId="379AC78E" w14:textId="77777777" w:rsidR="00A44AB6" w:rsidRDefault="00A44AB6" w:rsidP="00A44AB6">
      <w:pPr>
        <w:pStyle w:val="Nessunaspaziatura"/>
      </w:pPr>
    </w:p>
    <w:p w14:paraId="47E6703F" w14:textId="77777777" w:rsidR="00A44AB6" w:rsidRDefault="00A44AB6" w:rsidP="00A44AB6">
      <w:pPr>
        <w:pStyle w:val="Nessunaspaziatura"/>
      </w:pPr>
    </w:p>
    <w:p w14:paraId="6E6CFCAC" w14:textId="77777777" w:rsidR="00A44AB6" w:rsidRDefault="00A44AB6" w:rsidP="00A44AB6">
      <w:pPr>
        <w:pStyle w:val="Nessunaspaziatura"/>
      </w:pPr>
    </w:p>
    <w:p w14:paraId="66263FE1" w14:textId="77777777" w:rsidR="00A44AB6" w:rsidRDefault="00A44AB6" w:rsidP="00A44AB6">
      <w:pPr>
        <w:pStyle w:val="Nessunaspaziatura"/>
      </w:pPr>
    </w:p>
    <w:p w14:paraId="646D7C11" w14:textId="77777777" w:rsidR="00A44AB6" w:rsidRDefault="00A44AB6" w:rsidP="00A44AB6">
      <w:pPr>
        <w:pStyle w:val="Nessunaspaziatura"/>
      </w:pPr>
    </w:p>
    <w:p w14:paraId="573D9681" w14:textId="77777777" w:rsidR="00A44AB6" w:rsidRDefault="00A44AB6" w:rsidP="00A44AB6">
      <w:pPr>
        <w:pStyle w:val="Nessunaspaziatura"/>
      </w:pPr>
      <w:r>
        <w:t xml:space="preserve">Aspettative personali </w:t>
      </w:r>
    </w:p>
    <w:p w14:paraId="70C3B624" w14:textId="77777777" w:rsidR="00A44AB6" w:rsidRDefault="00A44AB6" w:rsidP="00A44AB6">
      <w:pPr>
        <w:pStyle w:val="Nessunaspaziatura"/>
      </w:pPr>
    </w:p>
    <w:p w14:paraId="1F2F76C5" w14:textId="77777777" w:rsidR="00A44AB6" w:rsidRDefault="00A44AB6" w:rsidP="00A44AB6">
      <w:pPr>
        <w:pStyle w:val="Nessunaspaziatura"/>
      </w:pPr>
    </w:p>
    <w:p w14:paraId="7AEC286C" w14:textId="77777777" w:rsidR="00A44AB6" w:rsidRDefault="00A44AB6" w:rsidP="00A44AB6">
      <w:pPr>
        <w:pStyle w:val="Nessunaspaziatura"/>
      </w:pPr>
    </w:p>
    <w:p w14:paraId="50D7B4AA" w14:textId="77777777" w:rsidR="00A44AB6" w:rsidRDefault="00A44AB6" w:rsidP="00A44AB6">
      <w:pPr>
        <w:pStyle w:val="Nessunaspaziatura"/>
      </w:pPr>
    </w:p>
    <w:p w14:paraId="7E3ABA4A" w14:textId="77777777" w:rsidR="00A44AB6" w:rsidRDefault="00A44AB6" w:rsidP="00A44AB6">
      <w:pPr>
        <w:pStyle w:val="Nessunaspaziatura"/>
      </w:pPr>
    </w:p>
    <w:p w14:paraId="2E09B599" w14:textId="77777777" w:rsidR="00A44AB6" w:rsidRDefault="00A44AB6" w:rsidP="00A44AB6">
      <w:pPr>
        <w:pStyle w:val="Nessunaspaziatura"/>
      </w:pPr>
    </w:p>
    <w:p w14:paraId="45888D37" w14:textId="77777777" w:rsidR="00A44AB6" w:rsidRDefault="00A44AB6" w:rsidP="00A44AB6">
      <w:pPr>
        <w:pStyle w:val="Nessunaspaziatura"/>
      </w:pPr>
      <w:r>
        <w:t>Obiettivi iniziali</w:t>
      </w:r>
    </w:p>
    <w:p w14:paraId="229E60A2" w14:textId="77777777" w:rsidR="00A44AB6" w:rsidRDefault="00A44AB6" w:rsidP="00A44AB6">
      <w:pPr>
        <w:pStyle w:val="Nessunaspaziatura"/>
      </w:pPr>
    </w:p>
    <w:p w14:paraId="30EDDEAD" w14:textId="77777777" w:rsidR="00A44AB6" w:rsidRDefault="00A44AB6" w:rsidP="00A44AB6">
      <w:pPr>
        <w:pStyle w:val="Nessunaspaziatura"/>
      </w:pPr>
    </w:p>
    <w:p w14:paraId="308452B0" w14:textId="77777777" w:rsidR="00A44AB6" w:rsidRDefault="00A44AB6" w:rsidP="00A44AB6">
      <w:pPr>
        <w:pStyle w:val="Nessunaspaziatura"/>
      </w:pPr>
    </w:p>
    <w:p w14:paraId="5F64FA7C" w14:textId="77777777" w:rsidR="00A44AB6" w:rsidRDefault="00A44AB6" w:rsidP="00A44AB6">
      <w:pPr>
        <w:pStyle w:val="Nessunaspaziatura"/>
      </w:pPr>
    </w:p>
    <w:p w14:paraId="3FEA4B00" w14:textId="77777777" w:rsidR="00A44AB6" w:rsidRDefault="00A44AB6" w:rsidP="00A44AB6">
      <w:pPr>
        <w:pStyle w:val="Nessunaspaziatura"/>
      </w:pPr>
    </w:p>
    <w:p w14:paraId="1A4C24AE" w14:textId="77777777" w:rsidR="00A44AB6" w:rsidRDefault="00A44AB6" w:rsidP="00A44AB6">
      <w:pPr>
        <w:pStyle w:val="Nessunaspaziatura"/>
      </w:pPr>
    </w:p>
    <w:p w14:paraId="7627ED57" w14:textId="77777777" w:rsidR="00A44AB6" w:rsidRDefault="00A44AB6" w:rsidP="00A44AB6">
      <w:pPr>
        <w:pStyle w:val="Nessunaspaziatura"/>
      </w:pPr>
      <w:r>
        <w:t>Obiettivi a medio e lungo termine</w:t>
      </w:r>
    </w:p>
    <w:p w14:paraId="74C92368" w14:textId="77777777" w:rsidR="00A44AB6" w:rsidRDefault="00A44AB6" w:rsidP="00A44AB6">
      <w:pPr>
        <w:pStyle w:val="Nessunaspaziatura"/>
      </w:pPr>
    </w:p>
    <w:p w14:paraId="63602FE9" w14:textId="77777777" w:rsidR="00A44AB6" w:rsidRDefault="00A44AB6" w:rsidP="00A44AB6">
      <w:pPr>
        <w:pStyle w:val="Nessunaspaziatura"/>
      </w:pPr>
    </w:p>
    <w:p w14:paraId="7C1AE378" w14:textId="77777777" w:rsidR="00A44AB6" w:rsidRDefault="00A44AB6" w:rsidP="00A44AB6">
      <w:pPr>
        <w:pStyle w:val="Nessunaspaziatura"/>
      </w:pPr>
    </w:p>
    <w:p w14:paraId="2E956D07" w14:textId="77777777" w:rsidR="00A44AB6" w:rsidRDefault="00A44AB6" w:rsidP="00A44AB6">
      <w:pPr>
        <w:pStyle w:val="Nessunaspaziatura"/>
      </w:pPr>
    </w:p>
    <w:p w14:paraId="358477E4" w14:textId="77777777" w:rsidR="00A44AB6" w:rsidRDefault="00A44AB6" w:rsidP="00A44AB6">
      <w:pPr>
        <w:pStyle w:val="Nessunaspaziatura"/>
      </w:pPr>
    </w:p>
    <w:p w14:paraId="35F83135" w14:textId="77777777" w:rsidR="00A44AB6" w:rsidRDefault="00A44AB6" w:rsidP="00A44AB6">
      <w:pPr>
        <w:pStyle w:val="Nessunaspaziatura"/>
      </w:pPr>
    </w:p>
    <w:p w14:paraId="0D848DC2" w14:textId="77777777" w:rsidR="00A44AB6" w:rsidRDefault="00A44AB6" w:rsidP="00A44AB6">
      <w:pPr>
        <w:pStyle w:val="Nessunaspaziatura"/>
      </w:pPr>
      <w:r>
        <w:t xml:space="preserve">Interventi realizzati: </w:t>
      </w:r>
    </w:p>
    <w:p w14:paraId="313EF43D" w14:textId="77777777" w:rsidR="00A44AB6" w:rsidRDefault="00A44AB6" w:rsidP="00A44AB6">
      <w:pPr>
        <w:pStyle w:val="Nessunaspaziatura"/>
      </w:pPr>
    </w:p>
    <w:p w14:paraId="572C9ACE" w14:textId="77777777" w:rsidR="00A44AB6" w:rsidRDefault="00A44AB6" w:rsidP="00A44AB6">
      <w:pPr>
        <w:pStyle w:val="Nessunaspaziatura"/>
      </w:pPr>
      <w:r>
        <w:t xml:space="preserve"> </w:t>
      </w:r>
    </w:p>
    <w:p w14:paraId="653BB816" w14:textId="77777777" w:rsidR="00A44AB6" w:rsidRDefault="00A44AB6" w:rsidP="00A44AB6">
      <w:pPr>
        <w:pStyle w:val="Nessunaspaziatura"/>
      </w:pPr>
      <w:r>
        <w:t></w:t>
      </w:r>
      <w:r>
        <w:tab/>
        <w:t>Sostegno psicologico</w:t>
      </w:r>
    </w:p>
    <w:p w14:paraId="3F12095F" w14:textId="77777777" w:rsidR="00A44AB6" w:rsidRDefault="00A44AB6" w:rsidP="00A44AB6">
      <w:pPr>
        <w:pStyle w:val="Nessunaspaziatura"/>
      </w:pPr>
      <w:r>
        <w:t></w:t>
      </w:r>
      <w:r>
        <w:tab/>
        <w:t>Sostegno legale</w:t>
      </w:r>
    </w:p>
    <w:p w14:paraId="31FE5223" w14:textId="77777777" w:rsidR="00A44AB6" w:rsidRDefault="00A44AB6" w:rsidP="00A44AB6">
      <w:pPr>
        <w:pStyle w:val="Nessunaspaziatura"/>
      </w:pPr>
    </w:p>
    <w:p w14:paraId="04A1CD47" w14:textId="77777777" w:rsidR="00A44AB6" w:rsidRDefault="00A44AB6" w:rsidP="00A44AB6">
      <w:pPr>
        <w:pStyle w:val="Nessunaspaziatura"/>
      </w:pPr>
    </w:p>
    <w:p w14:paraId="4E4CD7FC" w14:textId="77777777" w:rsidR="00A44AB6" w:rsidRDefault="00A44AB6" w:rsidP="00A44AB6">
      <w:pPr>
        <w:pStyle w:val="Nessunaspaziatura"/>
      </w:pPr>
      <w:r>
        <w:t>Registrato il: _______________</w:t>
      </w:r>
    </w:p>
    <w:p w14:paraId="7506CB6A" w14:textId="77777777" w:rsidR="00A44AB6" w:rsidRDefault="00A44AB6" w:rsidP="00A44AB6">
      <w:pPr>
        <w:pStyle w:val="Nessunaspaziatura"/>
      </w:pPr>
      <w:r>
        <w:t>Revisione: Annuale</w:t>
      </w:r>
    </w:p>
    <w:p w14:paraId="20B69ECA" w14:textId="77777777" w:rsidR="00A44AB6" w:rsidRDefault="00A44AB6" w:rsidP="00A44AB6">
      <w:pPr>
        <w:pStyle w:val="Nessunaspaziatura"/>
      </w:pPr>
    </w:p>
    <w:p w14:paraId="574BBE1F" w14:textId="18F679D6" w:rsidR="00A44AB6" w:rsidRPr="00633154" w:rsidRDefault="00A44AB6" w:rsidP="00A44AB6">
      <w:pPr>
        <w:pStyle w:val="Nessunaspaziatura"/>
      </w:pPr>
      <w:r>
        <w:t>COORDINATRICE:</w:t>
      </w:r>
    </w:p>
    <w:sectPr w:rsidR="00A44AB6" w:rsidRPr="00633154" w:rsidSect="005B28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46" w:right="1133" w:bottom="454" w:left="1276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FF4BC" w14:textId="77777777" w:rsidR="00430502" w:rsidRDefault="00430502" w:rsidP="00EF607C">
      <w:r>
        <w:separator/>
      </w:r>
    </w:p>
  </w:endnote>
  <w:endnote w:type="continuationSeparator" w:id="0">
    <w:p w14:paraId="424F3F14" w14:textId="77777777" w:rsidR="00430502" w:rsidRDefault="00430502" w:rsidP="00EF6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psuul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58191" w14:textId="77777777" w:rsidR="00461776" w:rsidRDefault="004617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3BF58" w14:textId="77777777" w:rsidR="00EF607C" w:rsidRDefault="00EF607C" w:rsidP="00E50F94">
    <w:pPr>
      <w:pStyle w:val="Pidipagina"/>
      <w:jc w:val="center"/>
    </w:pPr>
  </w:p>
  <w:p w14:paraId="73F06084" w14:textId="77777777" w:rsidR="00E50F94" w:rsidRPr="00223FD7" w:rsidRDefault="00FE1D9E" w:rsidP="006B3009">
    <w:pPr>
      <w:pStyle w:val="Pidipagina"/>
      <w:jc w:val="center"/>
      <w:rPr>
        <w:b/>
        <w:color w:val="403152"/>
      </w:rPr>
    </w:pPr>
    <w:r>
      <w:rPr>
        <w:b/>
        <w:color w:val="403152"/>
      </w:rPr>
      <w:t>C</w:t>
    </w:r>
    <w:r w:rsidR="00640500">
      <w:rPr>
        <w:b/>
        <w:color w:val="403152"/>
      </w:rPr>
      <w:t>.</w:t>
    </w:r>
    <w:r>
      <w:rPr>
        <w:b/>
        <w:color w:val="403152"/>
      </w:rPr>
      <w:t xml:space="preserve"> A</w:t>
    </w:r>
    <w:r w:rsidR="00640500">
      <w:rPr>
        <w:b/>
        <w:color w:val="403152"/>
      </w:rPr>
      <w:t>.</w:t>
    </w:r>
    <w:r w:rsidR="003C17BB">
      <w:rPr>
        <w:b/>
        <w:color w:val="403152"/>
      </w:rPr>
      <w:t xml:space="preserve"> “D.L.2</w:t>
    </w:r>
    <w:r w:rsidR="00E50F94">
      <w:rPr>
        <w:b/>
        <w:color w:val="403152"/>
      </w:rPr>
      <w:t xml:space="preserve">” </w:t>
    </w:r>
    <w:r w:rsidR="00223FD7">
      <w:rPr>
        <w:b/>
        <w:color w:val="403152"/>
      </w:rPr>
      <w:br/>
    </w:r>
    <w:r w:rsidR="00E50F94">
      <w:rPr>
        <w:b/>
        <w:color w:val="403152"/>
      </w:rPr>
      <w:t>TEL. 340 2631486</w:t>
    </w:r>
    <w:r w:rsidR="00223FD7">
      <w:rPr>
        <w:b/>
        <w:color w:val="403152"/>
      </w:rPr>
      <w:t xml:space="preserve"> </w:t>
    </w:r>
    <w:r w:rsidR="006B3009">
      <w:rPr>
        <w:b/>
        <w:color w:val="403152"/>
      </w:rPr>
      <w:t xml:space="preserve">– Email </w:t>
    </w:r>
    <w:r w:rsidR="003C17BB">
      <w:rPr>
        <w:b/>
        <w:color w:val="403152"/>
      </w:rPr>
      <w:t>comunitadl2</w:t>
    </w:r>
    <w:r w:rsidR="00E50F94">
      <w:rPr>
        <w:b/>
        <w:color w:val="403152"/>
      </w:rPr>
      <w:t>@</w:t>
    </w:r>
    <w:r w:rsidR="00CF7F8B">
      <w:rPr>
        <w:b/>
        <w:color w:val="403152"/>
      </w:rPr>
      <w:t>gmail.com</w:t>
    </w:r>
  </w:p>
  <w:p w14:paraId="67B3A814" w14:textId="77777777" w:rsidR="00EF607C" w:rsidRPr="00EF607C" w:rsidRDefault="00EF607C">
    <w:pPr>
      <w:pStyle w:val="Pidipagin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3821" w14:textId="77777777" w:rsidR="00461776" w:rsidRDefault="004617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FFC06" w14:textId="77777777" w:rsidR="00430502" w:rsidRDefault="00430502" w:rsidP="00EF607C">
      <w:r>
        <w:separator/>
      </w:r>
    </w:p>
  </w:footnote>
  <w:footnote w:type="continuationSeparator" w:id="0">
    <w:p w14:paraId="1E46DEB1" w14:textId="77777777" w:rsidR="00430502" w:rsidRDefault="00430502" w:rsidP="00EF6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FFC7" w14:textId="77777777" w:rsidR="00461776" w:rsidRDefault="004617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F3B8B" w14:textId="77777777" w:rsidR="005B28D8" w:rsidRDefault="005B28D8" w:rsidP="003C17BB">
    <w:pPr>
      <w:pStyle w:val="Intestazione"/>
    </w:pPr>
  </w:p>
  <w:p w14:paraId="75DC2A5F" w14:textId="77777777" w:rsidR="005B28D8" w:rsidRDefault="005B28D8" w:rsidP="00F116B4">
    <w:pPr>
      <w:pStyle w:val="Intestazione"/>
      <w:ind w:left="142"/>
    </w:pPr>
  </w:p>
  <w:p w14:paraId="1A52676A" w14:textId="77777777" w:rsidR="00EF607C" w:rsidRPr="005B28D8" w:rsidRDefault="005B28D8" w:rsidP="005B28D8">
    <w:pPr>
      <w:pStyle w:val="Intestazione"/>
      <w:ind w:left="142"/>
      <w:jc w:val="center"/>
      <w:rPr>
        <w:color w:val="5F497A" w:themeColor="accent4" w:themeShade="BF"/>
        <w:sz w:val="40"/>
      </w:rPr>
    </w:pPr>
    <w:r w:rsidRPr="005B28D8">
      <w:rPr>
        <w:color w:val="5F497A" w:themeColor="accent4" w:themeShade="BF"/>
        <w:sz w:val="40"/>
      </w:rPr>
      <w:t>C</w:t>
    </w:r>
    <w:r w:rsidR="00640500">
      <w:rPr>
        <w:color w:val="5F497A" w:themeColor="accent4" w:themeShade="BF"/>
        <w:sz w:val="40"/>
      </w:rPr>
      <w:t>.</w:t>
    </w:r>
    <w:r w:rsidRPr="005B28D8">
      <w:rPr>
        <w:color w:val="5F497A" w:themeColor="accent4" w:themeShade="BF"/>
        <w:sz w:val="40"/>
      </w:rPr>
      <w:t xml:space="preserve"> </w:t>
    </w:r>
    <w:r>
      <w:rPr>
        <w:color w:val="5F497A" w:themeColor="accent4" w:themeShade="BF"/>
        <w:sz w:val="40"/>
      </w:rPr>
      <w:t>A</w:t>
    </w:r>
    <w:r w:rsidR="00640500">
      <w:rPr>
        <w:color w:val="5F497A" w:themeColor="accent4" w:themeShade="BF"/>
        <w:sz w:val="40"/>
      </w:rPr>
      <w:t>.</w:t>
    </w:r>
    <w:r w:rsidRPr="005B28D8">
      <w:rPr>
        <w:color w:val="5F497A" w:themeColor="accent4" w:themeShade="BF"/>
        <w:sz w:val="40"/>
      </w:rPr>
      <w:t xml:space="preserve"> </w:t>
    </w:r>
    <w:r>
      <w:rPr>
        <w:color w:val="5F497A" w:themeColor="accent4" w:themeShade="BF"/>
        <w:sz w:val="40"/>
      </w:rPr>
      <w:t>“</w:t>
    </w:r>
    <w:r w:rsidR="003C17BB">
      <w:rPr>
        <w:color w:val="5F497A" w:themeColor="accent4" w:themeShade="BF"/>
        <w:sz w:val="40"/>
      </w:rPr>
      <w:t>D.L.2</w:t>
    </w:r>
    <w:r>
      <w:rPr>
        <w:color w:val="5F497A" w:themeColor="accent4" w:themeShade="BF"/>
        <w:sz w:val="40"/>
      </w:rPr>
      <w:t>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07222" w14:textId="77777777" w:rsidR="00461776" w:rsidRDefault="004617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E"/>
    <w:multiLevelType w:val="multilevel"/>
    <w:tmpl w:val="0000000E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firstLine="360"/>
      </w:pPr>
      <w:rPr>
        <w:rFonts w:eastAsia="Times New Roman" w:cs="Times New Roman"/>
        <w:b w:val="0"/>
        <w:position w:val="0"/>
        <w:sz w:val="16"/>
        <w:szCs w:val="16"/>
        <w:vertAlign w:val="baseline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firstLine="108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firstLine="19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firstLine="252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firstLine="324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firstLine="414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firstLine="468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firstLine="540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firstLine="6300"/>
      </w:pPr>
      <w:rPr>
        <w:position w:val="0"/>
        <w:sz w:val="20"/>
        <w:vertAlign w:val="baseline"/>
      </w:rPr>
    </w:lvl>
  </w:abstractNum>
  <w:abstractNum w:abstractNumId="2" w15:restartNumberingAfterBreak="0">
    <w:nsid w:val="0000000F"/>
    <w:multiLevelType w:val="multilevel"/>
    <w:tmpl w:val="0000000F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1080" w:firstLine="720"/>
      </w:pPr>
      <w:rPr>
        <w:rFonts w:eastAsia="Times New Roman" w:cs="Times New Roman"/>
        <w:b w:val="0"/>
        <w:position w:val="0"/>
        <w:sz w:val="20"/>
        <w:vertAlign w:val="baseline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firstLine="144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firstLine="234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firstLine="288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firstLine="360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firstLine="450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firstLine="504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firstLine="57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firstLine="6660"/>
      </w:pPr>
      <w:rPr>
        <w:position w:val="0"/>
        <w:sz w:val="20"/>
        <w:vertAlign w:val="baseline"/>
      </w:rPr>
    </w:lvl>
  </w:abstractNum>
  <w:abstractNum w:abstractNumId="3" w15:restartNumberingAfterBreak="0">
    <w:nsid w:val="05827A3F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06EB13E0"/>
    <w:multiLevelType w:val="hybridMultilevel"/>
    <w:tmpl w:val="CB68E4F2"/>
    <w:lvl w:ilvl="0" w:tplc="D24419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2615E4"/>
    <w:multiLevelType w:val="hybridMultilevel"/>
    <w:tmpl w:val="E26264B0"/>
    <w:lvl w:ilvl="0" w:tplc="289A06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4B061B"/>
    <w:multiLevelType w:val="hybridMultilevel"/>
    <w:tmpl w:val="DA12949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529E5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72680"/>
    <w:multiLevelType w:val="hybridMultilevel"/>
    <w:tmpl w:val="5D4801F6"/>
    <w:lvl w:ilvl="0" w:tplc="79D8D23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A12693"/>
    <w:multiLevelType w:val="multilevel"/>
    <w:tmpl w:val="11B8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D66DE0"/>
    <w:multiLevelType w:val="hybridMultilevel"/>
    <w:tmpl w:val="4064A5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697D18"/>
    <w:multiLevelType w:val="hybridMultilevel"/>
    <w:tmpl w:val="9AD68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B1338"/>
    <w:multiLevelType w:val="hybridMultilevel"/>
    <w:tmpl w:val="874627D0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1C005BD3"/>
    <w:multiLevelType w:val="hybridMultilevel"/>
    <w:tmpl w:val="FE2C972E"/>
    <w:lvl w:ilvl="0" w:tplc="72AEEF96">
      <w:start w:val="4"/>
      <w:numFmt w:val="bullet"/>
      <w:lvlText w:val="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EF21E1"/>
    <w:multiLevelType w:val="hybridMultilevel"/>
    <w:tmpl w:val="CBC4AE9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4C1D0C"/>
    <w:multiLevelType w:val="hybridMultilevel"/>
    <w:tmpl w:val="A5AE8B14"/>
    <w:lvl w:ilvl="0" w:tplc="D35ABA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1A728CD"/>
    <w:multiLevelType w:val="singleLevel"/>
    <w:tmpl w:val="14EACAF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21EF09A5"/>
    <w:multiLevelType w:val="hybridMultilevel"/>
    <w:tmpl w:val="D9180E4E"/>
    <w:lvl w:ilvl="0" w:tplc="E752CF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3FE7EB0"/>
    <w:multiLevelType w:val="multilevel"/>
    <w:tmpl w:val="998C3DB2"/>
    <w:lvl w:ilvl="0">
      <w:start w:val="1"/>
      <w:numFmt w:val="bullet"/>
      <w:lvlText w:val="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/>
        <w:i w:val="0"/>
        <w:sz w:val="36"/>
      </w:rPr>
    </w:lvl>
    <w:lvl w:ilvl="1">
      <w:numFmt w:val="none"/>
      <w:lvlText w:val=""/>
      <w:legacy w:legacy="1" w:legacySpace="0" w:legacyIndent="0"/>
      <w:lvlJc w:val="left"/>
      <w:pPr>
        <w:ind w:left="0" w:firstLine="0"/>
      </w:pPr>
      <w:rPr>
        <w:rFonts w:cs="Times New Roman"/>
      </w:rPr>
    </w:lvl>
    <w:lvl w:ilvl="2">
      <w:numFmt w:val="none"/>
      <w:lvlText w:val=""/>
      <w:legacy w:legacy="1" w:legacySpace="0" w:legacyIndent="0"/>
      <w:lvlJc w:val="left"/>
      <w:pPr>
        <w:ind w:left="0" w:firstLine="0"/>
      </w:pPr>
      <w:rPr>
        <w:rFonts w:cs="Times New Roman"/>
      </w:rPr>
    </w:lvl>
    <w:lvl w:ilvl="3">
      <w:numFmt w:val="none"/>
      <w:lvlText w:val=""/>
      <w:legacy w:legacy="1" w:legacySpace="0" w:legacyIndent="0"/>
      <w:lvlJc w:val="left"/>
      <w:pPr>
        <w:ind w:left="0" w:firstLine="0"/>
      </w:pPr>
      <w:rPr>
        <w:rFonts w:cs="Times New Roman"/>
      </w:rPr>
    </w:lvl>
    <w:lvl w:ilvl="4">
      <w:numFmt w:val="none"/>
      <w:lvlText w:val=""/>
      <w:legacy w:legacy="1" w:legacySpace="0" w:legacyIndent="0"/>
      <w:lvlJc w:val="left"/>
      <w:pPr>
        <w:ind w:left="0" w:firstLine="0"/>
      </w:pPr>
      <w:rPr>
        <w:rFonts w:cs="Times New Roman"/>
      </w:rPr>
    </w:lvl>
    <w:lvl w:ilvl="5">
      <w:numFmt w:val="none"/>
      <w:lvlText w:val=""/>
      <w:legacy w:legacy="1" w:legacySpace="0" w:legacyIndent="0"/>
      <w:lvlJc w:val="left"/>
      <w:pPr>
        <w:ind w:left="0" w:firstLine="0"/>
      </w:pPr>
      <w:rPr>
        <w:rFonts w:cs="Times New Roman"/>
      </w:rPr>
    </w:lvl>
    <w:lvl w:ilvl="6">
      <w:numFmt w:val="none"/>
      <w:lvlText w:val=""/>
      <w:legacy w:legacy="1" w:legacySpace="0" w:legacyIndent="0"/>
      <w:lvlJc w:val="left"/>
      <w:pPr>
        <w:ind w:left="0" w:firstLine="0"/>
      </w:pPr>
      <w:rPr>
        <w:rFonts w:cs="Times New Roman"/>
      </w:rPr>
    </w:lvl>
    <w:lvl w:ilvl="7">
      <w:numFmt w:val="none"/>
      <w:lvlText w:val=""/>
      <w:legacy w:legacy="1" w:legacySpace="0" w:legacyIndent="0"/>
      <w:lvlJc w:val="left"/>
      <w:pPr>
        <w:ind w:left="0" w:firstLine="0"/>
      </w:pPr>
      <w:rPr>
        <w:rFonts w:cs="Times New Roman"/>
      </w:rPr>
    </w:lvl>
    <w:lvl w:ilvl="8">
      <w:numFmt w:val="none"/>
      <w:lvlText w:val=""/>
      <w:legacy w:legacy="1" w:legacySpace="0" w:legacyIndent="0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28DF4035"/>
    <w:multiLevelType w:val="hybridMultilevel"/>
    <w:tmpl w:val="0E44B05E"/>
    <w:lvl w:ilvl="0" w:tplc="01B8634E">
      <w:start w:val="1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Palatino Linotyp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3E21D3"/>
    <w:multiLevelType w:val="multilevel"/>
    <w:tmpl w:val="14A675C0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17"/>
        </w:tabs>
        <w:ind w:left="81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17"/>
        </w:tabs>
        <w:ind w:left="1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17"/>
        </w:tabs>
        <w:ind w:left="11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77"/>
        </w:tabs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77"/>
        </w:tabs>
        <w:ind w:left="14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37"/>
        </w:tabs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37"/>
        </w:tabs>
        <w:ind w:left="18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97"/>
        </w:tabs>
        <w:ind w:left="2197" w:hanging="1800"/>
      </w:pPr>
      <w:rPr>
        <w:rFonts w:hint="default"/>
      </w:rPr>
    </w:lvl>
  </w:abstractNum>
  <w:abstractNum w:abstractNumId="20" w15:restartNumberingAfterBreak="0">
    <w:nsid w:val="2E982A14"/>
    <w:multiLevelType w:val="hybridMultilevel"/>
    <w:tmpl w:val="03B8FB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15F3E88"/>
    <w:multiLevelType w:val="multilevel"/>
    <w:tmpl w:val="4872CDCA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37557454"/>
    <w:multiLevelType w:val="hybridMultilevel"/>
    <w:tmpl w:val="CCE0449E"/>
    <w:lvl w:ilvl="0" w:tplc="53901E5A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389278D3"/>
    <w:multiLevelType w:val="hybridMultilevel"/>
    <w:tmpl w:val="F7BC9F12"/>
    <w:lvl w:ilvl="0" w:tplc="86E47204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 w15:restartNumberingAfterBreak="0">
    <w:nsid w:val="3ADC496B"/>
    <w:multiLevelType w:val="hybridMultilevel"/>
    <w:tmpl w:val="19B475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CD188B"/>
    <w:multiLevelType w:val="hybridMultilevel"/>
    <w:tmpl w:val="9E860BF0"/>
    <w:lvl w:ilvl="0" w:tplc="0410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5F72A1"/>
    <w:multiLevelType w:val="hybridMultilevel"/>
    <w:tmpl w:val="CEB23CA4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4B3615"/>
    <w:multiLevelType w:val="hybridMultilevel"/>
    <w:tmpl w:val="57CA3BFC"/>
    <w:lvl w:ilvl="0" w:tplc="37D44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FB698E"/>
    <w:multiLevelType w:val="hybridMultilevel"/>
    <w:tmpl w:val="792C334C"/>
    <w:lvl w:ilvl="0" w:tplc="28FCA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C601B"/>
    <w:multiLevelType w:val="hybridMultilevel"/>
    <w:tmpl w:val="28C0A894"/>
    <w:lvl w:ilvl="0" w:tplc="6D4EA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78265E"/>
    <w:multiLevelType w:val="singleLevel"/>
    <w:tmpl w:val="6598D996"/>
    <w:lvl w:ilvl="0">
      <w:start w:val="4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</w:rPr>
    </w:lvl>
  </w:abstractNum>
  <w:abstractNum w:abstractNumId="31" w15:restartNumberingAfterBreak="0">
    <w:nsid w:val="521D5BB6"/>
    <w:multiLevelType w:val="hybridMultilevel"/>
    <w:tmpl w:val="25A6CE92"/>
    <w:lvl w:ilvl="0" w:tplc="6D4EAD6E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24A1AD0"/>
    <w:multiLevelType w:val="hybridMultilevel"/>
    <w:tmpl w:val="BB5427B8"/>
    <w:lvl w:ilvl="0" w:tplc="6DFE05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E05DF9"/>
    <w:multiLevelType w:val="multilevel"/>
    <w:tmpl w:val="14A675C0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17"/>
        </w:tabs>
        <w:ind w:left="81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17"/>
        </w:tabs>
        <w:ind w:left="1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17"/>
        </w:tabs>
        <w:ind w:left="11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77"/>
        </w:tabs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77"/>
        </w:tabs>
        <w:ind w:left="14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37"/>
        </w:tabs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37"/>
        </w:tabs>
        <w:ind w:left="18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97"/>
        </w:tabs>
        <w:ind w:left="2197" w:hanging="1800"/>
      </w:pPr>
      <w:rPr>
        <w:rFonts w:hint="default"/>
      </w:rPr>
    </w:lvl>
  </w:abstractNum>
  <w:abstractNum w:abstractNumId="34" w15:restartNumberingAfterBreak="0">
    <w:nsid w:val="658B5316"/>
    <w:multiLevelType w:val="hybridMultilevel"/>
    <w:tmpl w:val="913E9158"/>
    <w:lvl w:ilvl="0" w:tplc="6D4EA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F522B9"/>
    <w:multiLevelType w:val="hybridMultilevel"/>
    <w:tmpl w:val="2C54F42A"/>
    <w:lvl w:ilvl="0" w:tplc="B1F0BD7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0F2B90"/>
    <w:multiLevelType w:val="hybridMultilevel"/>
    <w:tmpl w:val="01FEB126"/>
    <w:lvl w:ilvl="0" w:tplc="66AEA5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BDE6120"/>
    <w:multiLevelType w:val="hybridMultilevel"/>
    <w:tmpl w:val="CC48813A"/>
    <w:lvl w:ilvl="0" w:tplc="28FCA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2A4561"/>
    <w:multiLevelType w:val="hybridMultilevel"/>
    <w:tmpl w:val="3C226D92"/>
    <w:lvl w:ilvl="0" w:tplc="2FAEAAF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14E7BA8"/>
    <w:multiLevelType w:val="hybridMultilevel"/>
    <w:tmpl w:val="7BEEDF28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5F63011"/>
    <w:multiLevelType w:val="hybridMultilevel"/>
    <w:tmpl w:val="213A34E8"/>
    <w:lvl w:ilvl="0" w:tplc="AF54DC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834228C"/>
    <w:multiLevelType w:val="hybridMultilevel"/>
    <w:tmpl w:val="C1EC22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4E6D0E"/>
    <w:multiLevelType w:val="hybridMultilevel"/>
    <w:tmpl w:val="C1EC22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9C1BA1"/>
    <w:multiLevelType w:val="hybridMultilevel"/>
    <w:tmpl w:val="9A789272"/>
    <w:lvl w:ilvl="0" w:tplc="A80074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168652">
    <w:abstractNumId w:val="19"/>
  </w:num>
  <w:num w:numId="2" w16cid:durableId="1638097836">
    <w:abstractNumId w:val="33"/>
  </w:num>
  <w:num w:numId="3" w16cid:durableId="612859779">
    <w:abstractNumId w:val="10"/>
  </w:num>
  <w:num w:numId="4" w16cid:durableId="1390569809">
    <w:abstractNumId w:val="8"/>
  </w:num>
  <w:num w:numId="5" w16cid:durableId="1592397788">
    <w:abstractNumId w:val="3"/>
  </w:num>
  <w:num w:numId="6" w16cid:durableId="50609596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134884">
    <w:abstractNumId w:val="21"/>
    <w:lvlOverride w:ilvl="0">
      <w:lvl w:ilvl="0">
        <w:start w:val="1"/>
        <w:numFmt w:val="lowerLetter"/>
        <w:lvlText w:val="%1.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/>
        </w:rPr>
      </w:lvl>
    </w:lvlOverride>
  </w:num>
  <w:num w:numId="8" w16cid:durableId="2134444752">
    <w:abstractNumId w:val="17"/>
  </w:num>
  <w:num w:numId="9" w16cid:durableId="6892618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371555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340994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8482687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8237080">
    <w:abstractNumId w:val="24"/>
  </w:num>
  <w:num w:numId="14" w16cid:durableId="1250698823">
    <w:abstractNumId w:val="11"/>
  </w:num>
  <w:num w:numId="15" w16cid:durableId="1333068597">
    <w:abstractNumId w:val="42"/>
  </w:num>
  <w:num w:numId="16" w16cid:durableId="503204943">
    <w:abstractNumId w:val="41"/>
  </w:num>
  <w:num w:numId="17" w16cid:durableId="315577718">
    <w:abstractNumId w:val="35"/>
  </w:num>
  <w:num w:numId="18" w16cid:durableId="9770001">
    <w:abstractNumId w:val="22"/>
  </w:num>
  <w:num w:numId="19" w16cid:durableId="527260497">
    <w:abstractNumId w:val="25"/>
  </w:num>
  <w:num w:numId="20" w16cid:durableId="177930312">
    <w:abstractNumId w:val="18"/>
  </w:num>
  <w:num w:numId="21" w16cid:durableId="248732917">
    <w:abstractNumId w:val="0"/>
  </w:num>
  <w:num w:numId="22" w16cid:durableId="1252618388">
    <w:abstractNumId w:val="13"/>
  </w:num>
  <w:num w:numId="23" w16cid:durableId="938176097">
    <w:abstractNumId w:val="43"/>
  </w:num>
  <w:num w:numId="24" w16cid:durableId="719793065">
    <w:abstractNumId w:val="7"/>
  </w:num>
  <w:num w:numId="25" w16cid:durableId="1668820509">
    <w:abstractNumId w:val="6"/>
  </w:num>
  <w:num w:numId="26" w16cid:durableId="127823362">
    <w:abstractNumId w:val="1"/>
  </w:num>
  <w:num w:numId="27" w16cid:durableId="1893693052">
    <w:abstractNumId w:val="2"/>
  </w:num>
  <w:num w:numId="28" w16cid:durableId="2073238204">
    <w:abstractNumId w:val="1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9" w16cid:durableId="492962091">
    <w:abstractNumId w:val="39"/>
  </w:num>
  <w:num w:numId="30" w16cid:durableId="2003309182">
    <w:abstractNumId w:val="15"/>
  </w:num>
  <w:num w:numId="31" w16cid:durableId="1520973348">
    <w:abstractNumId w:val="30"/>
  </w:num>
  <w:num w:numId="32" w16cid:durableId="1266504094">
    <w:abstractNumId w:val="32"/>
  </w:num>
  <w:num w:numId="33" w16cid:durableId="1181049900">
    <w:abstractNumId w:val="27"/>
  </w:num>
  <w:num w:numId="34" w16cid:durableId="419185169">
    <w:abstractNumId w:val="37"/>
  </w:num>
  <w:num w:numId="35" w16cid:durableId="242181716">
    <w:abstractNumId w:val="28"/>
  </w:num>
  <w:num w:numId="36" w16cid:durableId="204412497">
    <w:abstractNumId w:val="40"/>
  </w:num>
  <w:num w:numId="37" w16cid:durableId="1101989985">
    <w:abstractNumId w:val="9"/>
  </w:num>
  <w:num w:numId="38" w16cid:durableId="138965798">
    <w:abstractNumId w:val="4"/>
  </w:num>
  <w:num w:numId="39" w16cid:durableId="85150378">
    <w:abstractNumId w:val="16"/>
  </w:num>
  <w:num w:numId="40" w16cid:durableId="1616907414">
    <w:abstractNumId w:val="5"/>
  </w:num>
  <w:num w:numId="41" w16cid:durableId="195775403">
    <w:abstractNumId w:val="14"/>
  </w:num>
  <w:num w:numId="42" w16cid:durableId="1355307685">
    <w:abstractNumId w:val="36"/>
  </w:num>
  <w:num w:numId="43" w16cid:durableId="2014796071">
    <w:abstractNumId w:val="38"/>
  </w:num>
  <w:num w:numId="44" w16cid:durableId="2068796109">
    <w:abstractNumId w:val="23"/>
  </w:num>
  <w:num w:numId="45" w16cid:durableId="620840226">
    <w:abstractNumId w:val="29"/>
  </w:num>
  <w:num w:numId="46" w16cid:durableId="149174579">
    <w:abstractNumId w:val="34"/>
  </w:num>
  <w:num w:numId="47" w16cid:durableId="63637597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07C"/>
    <w:rsid w:val="00012DFB"/>
    <w:rsid w:val="00014989"/>
    <w:rsid w:val="0001754B"/>
    <w:rsid w:val="00024285"/>
    <w:rsid w:val="0004248A"/>
    <w:rsid w:val="00046815"/>
    <w:rsid w:val="00062B62"/>
    <w:rsid w:val="00072181"/>
    <w:rsid w:val="0007724E"/>
    <w:rsid w:val="00085BD8"/>
    <w:rsid w:val="000C0D57"/>
    <w:rsid w:val="000C6C60"/>
    <w:rsid w:val="000D05BD"/>
    <w:rsid w:val="000E2804"/>
    <w:rsid w:val="000E3A4F"/>
    <w:rsid w:val="000F594B"/>
    <w:rsid w:val="001130C2"/>
    <w:rsid w:val="00131F93"/>
    <w:rsid w:val="00184BD4"/>
    <w:rsid w:val="00187D5E"/>
    <w:rsid w:val="00190E8F"/>
    <w:rsid w:val="001D6E02"/>
    <w:rsid w:val="001E27E7"/>
    <w:rsid w:val="001E50D1"/>
    <w:rsid w:val="00204312"/>
    <w:rsid w:val="00205EB0"/>
    <w:rsid w:val="0021333D"/>
    <w:rsid w:val="00223FD7"/>
    <w:rsid w:val="00245230"/>
    <w:rsid w:val="002669C9"/>
    <w:rsid w:val="00295351"/>
    <w:rsid w:val="002F1BA7"/>
    <w:rsid w:val="002F312F"/>
    <w:rsid w:val="002F43E0"/>
    <w:rsid w:val="00301F6C"/>
    <w:rsid w:val="00304D01"/>
    <w:rsid w:val="003155C0"/>
    <w:rsid w:val="00327414"/>
    <w:rsid w:val="0034470D"/>
    <w:rsid w:val="003556AB"/>
    <w:rsid w:val="00367669"/>
    <w:rsid w:val="003817AD"/>
    <w:rsid w:val="003853F4"/>
    <w:rsid w:val="003B4B26"/>
    <w:rsid w:val="003B789B"/>
    <w:rsid w:val="003C0D71"/>
    <w:rsid w:val="003C17BB"/>
    <w:rsid w:val="003D757A"/>
    <w:rsid w:val="003F0CBB"/>
    <w:rsid w:val="003F2DB3"/>
    <w:rsid w:val="00411602"/>
    <w:rsid w:val="00417BF1"/>
    <w:rsid w:val="00417C1B"/>
    <w:rsid w:val="00421FF8"/>
    <w:rsid w:val="00430502"/>
    <w:rsid w:val="00454617"/>
    <w:rsid w:val="00454C65"/>
    <w:rsid w:val="00456262"/>
    <w:rsid w:val="00461776"/>
    <w:rsid w:val="004669B5"/>
    <w:rsid w:val="00480990"/>
    <w:rsid w:val="004A011D"/>
    <w:rsid w:val="004A75F7"/>
    <w:rsid w:val="004E4DBD"/>
    <w:rsid w:val="004F14BE"/>
    <w:rsid w:val="00501ABD"/>
    <w:rsid w:val="00516A96"/>
    <w:rsid w:val="00546584"/>
    <w:rsid w:val="00554671"/>
    <w:rsid w:val="0058255F"/>
    <w:rsid w:val="00592CA4"/>
    <w:rsid w:val="005A31D9"/>
    <w:rsid w:val="005B01B9"/>
    <w:rsid w:val="005B28D8"/>
    <w:rsid w:val="005B68A9"/>
    <w:rsid w:val="005C35FA"/>
    <w:rsid w:val="005C549C"/>
    <w:rsid w:val="005C7606"/>
    <w:rsid w:val="005D31FA"/>
    <w:rsid w:val="005D3614"/>
    <w:rsid w:val="005E59D0"/>
    <w:rsid w:val="00633154"/>
    <w:rsid w:val="00640500"/>
    <w:rsid w:val="00642751"/>
    <w:rsid w:val="00644506"/>
    <w:rsid w:val="00660592"/>
    <w:rsid w:val="00666F38"/>
    <w:rsid w:val="00677AF0"/>
    <w:rsid w:val="00682BBA"/>
    <w:rsid w:val="006868D9"/>
    <w:rsid w:val="00687348"/>
    <w:rsid w:val="00690E65"/>
    <w:rsid w:val="006A7EAB"/>
    <w:rsid w:val="006B3009"/>
    <w:rsid w:val="006B4623"/>
    <w:rsid w:val="006C7EC0"/>
    <w:rsid w:val="006E10CF"/>
    <w:rsid w:val="006E73BD"/>
    <w:rsid w:val="0070736A"/>
    <w:rsid w:val="00711AC8"/>
    <w:rsid w:val="00722548"/>
    <w:rsid w:val="00735D3A"/>
    <w:rsid w:val="00755878"/>
    <w:rsid w:val="00760B6A"/>
    <w:rsid w:val="00777519"/>
    <w:rsid w:val="00777B06"/>
    <w:rsid w:val="00784447"/>
    <w:rsid w:val="007B7F85"/>
    <w:rsid w:val="007C3953"/>
    <w:rsid w:val="007D00F3"/>
    <w:rsid w:val="007D1344"/>
    <w:rsid w:val="007D7A97"/>
    <w:rsid w:val="00815EBE"/>
    <w:rsid w:val="008532BB"/>
    <w:rsid w:val="008652A2"/>
    <w:rsid w:val="0086767B"/>
    <w:rsid w:val="0086785A"/>
    <w:rsid w:val="00883B03"/>
    <w:rsid w:val="00885EA4"/>
    <w:rsid w:val="0089502F"/>
    <w:rsid w:val="008A517E"/>
    <w:rsid w:val="008C64F7"/>
    <w:rsid w:val="008C7BD0"/>
    <w:rsid w:val="008C7C78"/>
    <w:rsid w:val="008D6B8D"/>
    <w:rsid w:val="008E4C45"/>
    <w:rsid w:val="008F1A94"/>
    <w:rsid w:val="008F2F23"/>
    <w:rsid w:val="009157FD"/>
    <w:rsid w:val="00915FA4"/>
    <w:rsid w:val="00925979"/>
    <w:rsid w:val="00941B76"/>
    <w:rsid w:val="0094447D"/>
    <w:rsid w:val="00953153"/>
    <w:rsid w:val="0095378F"/>
    <w:rsid w:val="00955B4D"/>
    <w:rsid w:val="00963305"/>
    <w:rsid w:val="009650AE"/>
    <w:rsid w:val="009818DD"/>
    <w:rsid w:val="009821A5"/>
    <w:rsid w:val="00993501"/>
    <w:rsid w:val="00996472"/>
    <w:rsid w:val="009B3EE3"/>
    <w:rsid w:val="009B61DC"/>
    <w:rsid w:val="009D1DA8"/>
    <w:rsid w:val="009D5957"/>
    <w:rsid w:val="009D7F2D"/>
    <w:rsid w:val="00A01705"/>
    <w:rsid w:val="00A03E78"/>
    <w:rsid w:val="00A211E7"/>
    <w:rsid w:val="00A4361D"/>
    <w:rsid w:val="00A44AB6"/>
    <w:rsid w:val="00A475F9"/>
    <w:rsid w:val="00A47682"/>
    <w:rsid w:val="00A5042E"/>
    <w:rsid w:val="00A60205"/>
    <w:rsid w:val="00A73CAB"/>
    <w:rsid w:val="00A77753"/>
    <w:rsid w:val="00A84028"/>
    <w:rsid w:val="00A9152E"/>
    <w:rsid w:val="00AB3FDC"/>
    <w:rsid w:val="00AC07E0"/>
    <w:rsid w:val="00AC5D88"/>
    <w:rsid w:val="00AE23B8"/>
    <w:rsid w:val="00AF5EF0"/>
    <w:rsid w:val="00B165C3"/>
    <w:rsid w:val="00B17836"/>
    <w:rsid w:val="00B3214A"/>
    <w:rsid w:val="00B6490F"/>
    <w:rsid w:val="00B72A7E"/>
    <w:rsid w:val="00B74FA9"/>
    <w:rsid w:val="00B754BB"/>
    <w:rsid w:val="00B92DD4"/>
    <w:rsid w:val="00B93B35"/>
    <w:rsid w:val="00BA316F"/>
    <w:rsid w:val="00BA54F8"/>
    <w:rsid w:val="00C16320"/>
    <w:rsid w:val="00C260CC"/>
    <w:rsid w:val="00C279FA"/>
    <w:rsid w:val="00C314B9"/>
    <w:rsid w:val="00C54DEB"/>
    <w:rsid w:val="00C75965"/>
    <w:rsid w:val="00C80EBA"/>
    <w:rsid w:val="00C977F8"/>
    <w:rsid w:val="00CA1FD2"/>
    <w:rsid w:val="00CD1DF6"/>
    <w:rsid w:val="00CD30FB"/>
    <w:rsid w:val="00CE670B"/>
    <w:rsid w:val="00CF7F8B"/>
    <w:rsid w:val="00D30208"/>
    <w:rsid w:val="00D34415"/>
    <w:rsid w:val="00D404F1"/>
    <w:rsid w:val="00D40508"/>
    <w:rsid w:val="00D55BD5"/>
    <w:rsid w:val="00D664CA"/>
    <w:rsid w:val="00D7755C"/>
    <w:rsid w:val="00DA2158"/>
    <w:rsid w:val="00DA35BE"/>
    <w:rsid w:val="00DD78DF"/>
    <w:rsid w:val="00E01E78"/>
    <w:rsid w:val="00E15FF7"/>
    <w:rsid w:val="00E50F94"/>
    <w:rsid w:val="00E54179"/>
    <w:rsid w:val="00E7009A"/>
    <w:rsid w:val="00E70D42"/>
    <w:rsid w:val="00E94727"/>
    <w:rsid w:val="00ED5FC0"/>
    <w:rsid w:val="00ED779B"/>
    <w:rsid w:val="00EE14F1"/>
    <w:rsid w:val="00EF607C"/>
    <w:rsid w:val="00F116B4"/>
    <w:rsid w:val="00F40B23"/>
    <w:rsid w:val="00F41075"/>
    <w:rsid w:val="00F43782"/>
    <w:rsid w:val="00F75AB3"/>
    <w:rsid w:val="00FD3B0B"/>
    <w:rsid w:val="00FE1D9E"/>
    <w:rsid w:val="00FF2346"/>
    <w:rsid w:val="00FF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6A956"/>
  <w15:docId w15:val="{E164CFE4-5D04-4AB9-96F2-EAA2F415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4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607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607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F60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607C"/>
  </w:style>
  <w:style w:type="paragraph" w:styleId="Pidipagina">
    <w:name w:val="footer"/>
    <w:basedOn w:val="Normale"/>
    <w:link w:val="PidipaginaCarattere"/>
    <w:uiPriority w:val="99"/>
    <w:unhideWhenUsed/>
    <w:rsid w:val="00EF60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F607C"/>
  </w:style>
  <w:style w:type="character" w:styleId="Collegamentoipertestuale">
    <w:name w:val="Hyperlink"/>
    <w:unhideWhenUsed/>
    <w:rsid w:val="00EF607C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C5D88"/>
    <w:pPr>
      <w:overflowPunct w:val="0"/>
      <w:autoSpaceDE w:val="0"/>
      <w:autoSpaceDN w:val="0"/>
      <w:adjustRightInd w:val="0"/>
      <w:ind w:right="140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C5D88"/>
    <w:rPr>
      <w:rFonts w:ascii="Arial" w:eastAsia="Times New Roman" w:hAnsi="Arial" w:cs="Arial"/>
      <w:b/>
      <w:bCs/>
      <w:sz w:val="28"/>
      <w:szCs w:val="28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C5D88"/>
    <w:pPr>
      <w:widowControl w:val="0"/>
      <w:autoSpaceDE w:val="0"/>
      <w:autoSpaceDN w:val="0"/>
      <w:adjustRightInd w:val="0"/>
      <w:spacing w:after="120" w:line="320" w:lineRule="exact"/>
      <w:ind w:left="374"/>
      <w:jc w:val="both"/>
    </w:pPr>
    <w:rPr>
      <w:rFonts w:ascii="Arial" w:hAnsi="Arial" w:cs="Arial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AC5D88"/>
    <w:rPr>
      <w:rFonts w:ascii="Arial" w:eastAsia="Times New Roman" w:hAnsi="Arial" w:cs="Arial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C5D88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C5D8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AC5D88"/>
    <w:rPr>
      <w:rFonts w:ascii="Consolas" w:hAnsi="Consolas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AC5D88"/>
    <w:rPr>
      <w:rFonts w:ascii="Consolas" w:eastAsia="Times New Roman" w:hAnsi="Consolas" w:cs="Times New Roman"/>
      <w:sz w:val="21"/>
      <w:szCs w:val="21"/>
    </w:rPr>
  </w:style>
  <w:style w:type="paragraph" w:customStyle="1" w:styleId="sche4">
    <w:name w:val="sche_4"/>
    <w:rsid w:val="00AC5D8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tile">
    <w:name w:val="Stile"/>
    <w:rsid w:val="00AC5D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C5D88"/>
    <w:rPr>
      <w:rFonts w:ascii="Times New Roman" w:hAnsi="Times New Roman" w:cs="Times New Roman" w:hint="default"/>
      <w:vertAlign w:val="superscript"/>
    </w:rPr>
  </w:style>
  <w:style w:type="paragraph" w:styleId="Paragrafoelenco">
    <w:name w:val="List Paragraph"/>
    <w:basedOn w:val="Normale"/>
    <w:uiPriority w:val="34"/>
    <w:qFormat/>
    <w:rsid w:val="00B72A7E"/>
    <w:pPr>
      <w:ind w:left="720"/>
      <w:contextualSpacing/>
    </w:pPr>
  </w:style>
  <w:style w:type="table" w:styleId="Grigliatabella">
    <w:name w:val="Table Grid"/>
    <w:basedOn w:val="Tabellanormale"/>
    <w:uiPriority w:val="39"/>
    <w:rsid w:val="00DD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78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A84028"/>
    <w:pPr>
      <w:suppressAutoHyphens/>
      <w:ind w:left="720"/>
    </w:pPr>
    <w:rPr>
      <w:rFonts w:eastAsia="Lucida Sans Unicode" w:cs="Mangal"/>
      <w:kern w:val="1"/>
      <w:lang w:eastAsia="hi-IN" w:bidi="hi-IN"/>
    </w:rPr>
  </w:style>
  <w:style w:type="character" w:customStyle="1" w:styleId="A3">
    <w:name w:val="A3"/>
    <w:uiPriority w:val="99"/>
    <w:rsid w:val="00F116B4"/>
    <w:rPr>
      <w:rFonts w:cs="Capsuula"/>
      <w:color w:val="000000"/>
      <w:sz w:val="23"/>
      <w:szCs w:val="23"/>
    </w:rPr>
  </w:style>
  <w:style w:type="paragraph" w:styleId="NormaleWeb">
    <w:name w:val="Normal (Web)"/>
    <w:basedOn w:val="Normale"/>
    <w:uiPriority w:val="99"/>
    <w:semiHidden/>
    <w:unhideWhenUsed/>
    <w:rsid w:val="005C7606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qFormat/>
    <w:rsid w:val="005C7606"/>
    <w:rPr>
      <w:i/>
      <w:iCs/>
    </w:rPr>
  </w:style>
  <w:style w:type="paragraph" w:customStyle="1" w:styleId="Standard">
    <w:name w:val="Standard"/>
    <w:rsid w:val="005E59D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Nessunaspaziatura">
    <w:name w:val="No Spacing"/>
    <w:uiPriority w:val="1"/>
    <w:qFormat/>
    <w:rsid w:val="003C1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7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Mariagrazia</dc:creator>
  <cp:lastModifiedBy>Utente</cp:lastModifiedBy>
  <cp:revision>2</cp:revision>
  <cp:lastPrinted>2021-09-29T08:55:00Z</cp:lastPrinted>
  <dcterms:created xsi:type="dcterms:W3CDTF">2025-10-10T15:45:00Z</dcterms:created>
  <dcterms:modified xsi:type="dcterms:W3CDTF">2025-10-10T15:45:00Z</dcterms:modified>
</cp:coreProperties>
</file>